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t>兔年来临，迎新祭祖。是一种信仰，是一种寄托，在大年初一这个喜庆的日子，得到祖先的庇护与保佑。辞旧迎新，年年有余。</w:t>
      </w:r>
    </w:p>
    <w:p>
      <w:r>
        <w:drawing>
          <wp:inline distT="0" distB="0" distL="0" distR="0">
            <wp:extent cx="5486400" cy="3122295"/>
            <wp:effectExtent l="0" t="0" r="0" b="0"/>
            <wp:docPr id="1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ED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Autospacing="0" w:after="200" w:afterAutospacing="0" w:line="276" w:lineRule="auto"/>
    </w:pPr>
  </w:style>
  <w:style w:type="paragraph" w:styleId="3">
    <w:name w:val="heading 1"/>
    <w:basedOn w:val="1"/>
    <w:next w:val="1"/>
    <w:link w:val="164"/>
    <w:qFormat/>
    <w:uiPriority w:val="9"/>
    <w:pPr>
      <w:spacing w:before="480" w:beforeAutospacing="0" w:after="0" w:afterAutospacing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65"/>
    <w:unhideWhenUsed/>
    <w:qFormat/>
    <w:uiPriority w:val="9"/>
    <w:pPr>
      <w:spacing w:before="200" w:beforeAutospacing="0" w:after="0" w:afterAutospacing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66"/>
    <w:unhideWhenUsed/>
    <w:qFormat/>
    <w:uiPriority w:val="9"/>
    <w:pPr>
      <w:spacing w:before="200" w:beforeAutospacing="0" w:after="0" w:afterAutospacing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74"/>
    <w:semiHidden/>
    <w:unhideWhenUsed/>
    <w:qFormat/>
    <w:uiPriority w:val="9"/>
    <w:pPr>
      <w:spacing w:before="200" w:beforeAutospacing="0" w:after="0" w:afterAutospacing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75"/>
    <w:semiHidden/>
    <w:unhideWhenUsed/>
    <w:qFormat/>
    <w:uiPriority w:val="9"/>
    <w:pPr>
      <w:spacing w:before="200" w:beforeAutospacing="0" w:after="0" w:afterAutospacing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76"/>
    <w:semiHidden/>
    <w:unhideWhenUsed/>
    <w:qFormat/>
    <w:uiPriority w:val="9"/>
    <w:pPr>
      <w:spacing w:before="200" w:beforeAutospacing="0" w:after="0" w:afterAutospacing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77"/>
    <w:semiHidden/>
    <w:unhideWhenUsed/>
    <w:qFormat/>
    <w:uiPriority w:val="9"/>
    <w:pPr>
      <w:spacing w:before="200" w:beforeAutospacing="0" w:after="0" w:afterAutospacing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78"/>
    <w:semiHidden/>
    <w:unhideWhenUsed/>
    <w:qFormat/>
    <w:uiPriority w:val="9"/>
    <w:pPr>
      <w:spacing w:before="200" w:beforeAutospacing="0" w:after="0" w:afterAutospacing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79"/>
    <w:semiHidden/>
    <w:unhideWhenUsed/>
    <w:qFormat/>
    <w:uiPriority w:val="9"/>
    <w:pPr>
      <w:spacing w:before="200" w:beforeAutospacing="0" w:after="0" w:afterAutospacing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72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beforeAutospacing="0" w:after="200" w:afterAutospacing="0" w:line="276" w:lineRule="auto"/>
    </w:pPr>
    <w:rPr>
      <w:rFonts w:ascii="Courier" w:hAnsi="Courier"/>
      <w:sz w:val="20"/>
      <w:szCs w:val="20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beforeAutospacing="0" w:afterAutospacing="0"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71"/>
    <w:unhideWhenUsed/>
    <w:uiPriority w:val="99"/>
    <w:pPr>
      <w:spacing w:beforeAutospacing="0" w:after="120" w:afterAutospacing="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69"/>
    <w:unhideWhenUsed/>
    <w:uiPriority w:val="99"/>
    <w:pPr>
      <w:spacing w:beforeAutospacing="0" w:after="120" w:afterAutospacing="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beforeAutospacing="0" w:after="120" w:afterAutospacing="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beforeAutospacing="0" w:after="0" w:afterAutospacing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beforeAutospacing="0" w:after="0" w:afterAutospacing="0" w:line="240" w:lineRule="auto"/>
    </w:pPr>
  </w:style>
  <w:style w:type="paragraph" w:styleId="26">
    <w:name w:val="Subtitle"/>
    <w:basedOn w:val="1"/>
    <w:link w:val="168"/>
    <w:qFormat/>
    <w:uiPriority w:val="11"/>
    <w:pPr>
      <w:numPr>
        <w:ilvl w:val="1"/>
        <w:numId w:val="0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70"/>
    <w:unhideWhenUsed/>
    <w:uiPriority w:val="99"/>
    <w:pPr>
      <w:spacing w:beforeAutospacing="0" w:after="120" w:afterAutospacing="0" w:line="480" w:lineRule="auto"/>
    </w:pPr>
  </w:style>
  <w:style w:type="paragraph" w:styleId="29">
    <w:name w:val="List Continue 2"/>
    <w:basedOn w:val="1"/>
    <w:unhideWhenUsed/>
    <w:uiPriority w:val="99"/>
    <w:pPr>
      <w:spacing w:beforeAutospacing="0" w:after="120" w:afterAutospacing="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beforeAutospacing="0" w:after="120" w:afterAutospacing="0"/>
      <w:ind w:left="1080"/>
      <w:contextualSpacing/>
    </w:pPr>
  </w:style>
  <w:style w:type="paragraph" w:styleId="31">
    <w:name w:val="Title"/>
    <w:basedOn w:val="1"/>
    <w:link w:val="167"/>
    <w:qFormat/>
    <w:uiPriority w:val="10"/>
    <w:pPr>
      <w:pBdr>
        <w:bottom w:val="single" w:color="4F81BD" w:themeColor="accent1" w:sz="8" w:space="4"/>
      </w:pBdr>
      <w:spacing w:beforeAutospacing="0" w:after="300" w:afterAutospacing="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beforeAutospacing="0" w:after="0" w:afterAutospacing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beforeAutospacing="0" w:after="0" w:afterAutospacing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beforeAutospacing="0" w:after="0" w:afterAutospacing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beforeAutospacing="0" w:after="0" w:afterAutospacing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beforeAutospacing="0" w:after="0" w:afterAutospacing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beforeAutospacing="0" w:after="0" w:afterAutospacing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beforeAutospacing="0" w:after="0" w:afterAutospacing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beforeAutospacing="0" w:after="0" w:afterAutospacing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beforeAutospacing="0" w:after="0" w:afterAutospacing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beforeAutospacing="0" w:after="0" w:afterAutospacing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beforeAutospacing="0" w:after="0" w:afterAutospacing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beforeAutospacing="0" w:after="0" w:afterAutospacing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beforeAutospacing="0" w:after="0" w:afterAutospacing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beforeAutospacing="0" w:after="0" w:afterAutospacing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beforeAutospacing="0" w:after="0" w:afterAutospacing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beforeAutospacing="0" w:after="0" w:afterAutospacing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beforeAutospacing="0" w:after="0" w:afterAutospacing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beforeAutospacing="0" w:after="0" w:afterAutospacing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beforeAutospacing="0" w:after="0" w:afterAutospacing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beforeAutospacing="0" w:after="0" w:afterAutospacing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beforeAutospacing="0" w:after="0" w:afterAutospacing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beforeAutospacing="0" w:after="0" w:afterAutospacing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beforeAutospacing="0" w:after="0" w:afterAutospacing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beforeAutospacing="0" w:after="0" w:afterAutospacing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beforeAutospacing="0" w:after="0" w:afterAutospacing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beforeAutospacing="0" w:after="0" w:afterAutospacing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beforeAutospacing="0" w:after="0" w:afterAutospacing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beforeAutospacing="0" w:after="0" w:afterAutospacing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beforeAutospacing="0" w:after="0" w:afterAutospacing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beforeAutospacing="0" w:after="0" w:afterAutospacing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beforeAutospacing="0" w:after="0" w:afterAutospacing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beforeAutospacing="0" w:after="0" w:afterAutospacing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beforeAutospacing="0" w:after="0" w:afterAutospacing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beforeAutospacing="0" w:after="0" w:afterAutospacing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beforeAutospacing="0" w:after="0" w:afterAutospacing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beforeAutospacing="0" w:after="0" w:afterAutospacing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beforeAutospacing="0" w:after="0" w:afterAutospacing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beforeAutospacing="0" w:after="0" w:afterAutospacing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beforeAutospacing="0" w:after="0" w:afterAutospacing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beforeAutospacing="0" w:after="0" w:afterAutospacing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beforeAutospacing="0" w:after="0" w:afterAutospacing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beforeAutospacing="0" w:after="0" w:afterAutospacing="0" w:line="240" w:lineRule="auto"/>
    </w:p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link w:val="17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link w:val="180"/>
    <w:qFormat/>
    <w:uiPriority w:val="30"/>
    <w:pPr>
      <w:pBdr>
        <w:bottom w:val="single" w:color="4F81BD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semiHidden/>
    <w:unhideWhenUsed/>
    <w:qFormat/>
    <w:uiPriority w:val="39"/>
    <w:pPr>
      <w:outlineLvl w:val="9"/>
    </w:pPr>
  </w:style>
  <w:style w:type="character" w:customStyle="1" w:styleId="164">
    <w:name w:val="Heading 1 Char1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5">
    <w:name w:val="Heading 2 Char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66">
    <w:name w:val="Heading 3 Char1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7">
    <w:name w:val="Title Char1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68">
    <w:name w:val="Subtitle Char1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69">
    <w:name w:val="Body Text Char1"/>
    <w:link w:val="19"/>
    <w:uiPriority w:val="99"/>
  </w:style>
  <w:style w:type="character" w:customStyle="1" w:styleId="170">
    <w:name w:val="Body Text 2 Char1"/>
    <w:link w:val="28"/>
    <w:uiPriority w:val="99"/>
  </w:style>
  <w:style w:type="character" w:customStyle="1" w:styleId="171">
    <w:name w:val="Body Text 3 Char1"/>
    <w:link w:val="17"/>
    <w:uiPriority w:val="99"/>
    <w:rPr>
      <w:sz w:val="16"/>
      <w:szCs w:val="16"/>
    </w:rPr>
  </w:style>
  <w:style w:type="character" w:customStyle="1" w:styleId="172">
    <w:name w:val="Macro Text Char1"/>
    <w:link w:val="2"/>
    <w:uiPriority w:val="99"/>
    <w:rPr>
      <w:rFonts w:ascii="Courier" w:hAnsi="Courier"/>
      <w:sz w:val="20"/>
      <w:szCs w:val="20"/>
    </w:rPr>
  </w:style>
  <w:style w:type="character" w:customStyle="1" w:styleId="173">
    <w:name w:val="Quote Char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74">
    <w:name w:val="Heading 4 Char1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5">
    <w:name w:val="Heading 5 Char1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76">
    <w:name w:val="Heading 6 Char1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77">
    <w:name w:val="Heading 7 Char1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8">
    <w:name w:val="Heading 8 Char1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79">
    <w:name w:val="Heading 9 Char1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0">
    <w:name w:val="Intense Quote Char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1">
    <w:name w:val="Subtle Emphasis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82">
    <w:name w:val="Intense Emphasis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3">
    <w:name w:val="Subtle Reference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84">
    <w:name w:val="Intense Reference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85">
    <w:name w:val="Book Title1"/>
    <w:qFormat/>
    <w:uiPriority w:val="33"/>
    <w:rPr>
      <w:b/>
      <w:bCs/>
      <w:smallCaps/>
      <w:spacing w:val="5"/>
    </w:rPr>
  </w:style>
  <w:style w:type="paragraph" w:customStyle="1" w:styleId="186">
    <w:name w:val="TOC Heading1"/>
    <w:semiHidden/>
    <w:unhideWhenUsed/>
    <w:qFormat/>
    <w:uiPriority w:val="39"/>
    <w:pPr>
      <w:spacing w:beforeAutospacing="0" w:after="200" w:afterAutospacing="0" w:line="276" w:lineRule="auto"/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100000"/>
                <a:tint val="100000"/>
              </a:schemeClr>
            </a:gs>
            <a:gs pos="100000">
              <a:schemeClr val="phClr">
                <a:satMod val="350000"/>
                <a:shade val="100000"/>
                <a:tint val="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洁</cp:lastModifiedBy>
  <dcterms:modified xsi:type="dcterms:W3CDTF">2023-01-23T08:09:54Z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2052-11.1.0.10358</vt:lpwstr>
  </property>
  <property fmtid="{D5CDD505-2E9C-101B-9397-08002B2CF9AE}" pid="3" name="ICV">
    <vt:lpwstr>AFFFE8AD8C1D44B5BFBDA3F970CD1C4A</vt:lpwstr>
  </property>
</Properties>
</file>